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A98" w:rsidRDefault="009B5E95">
      <w:pPr>
        <w:spacing w:before="240" w:after="240" w:line="276" w:lineRule="auto"/>
        <w:jc w:val="right"/>
        <w:rPr>
          <w:i/>
          <w:iCs/>
          <w:color w:val="1F1F1F"/>
          <w:sz w:val="24"/>
          <w:szCs w:val="24"/>
        </w:rPr>
      </w:pPr>
      <w:r>
        <w:rPr>
          <w:noProof/>
          <w:lang w:val="en-US"/>
        </w:rPr>
        <w:drawing>
          <wp:inline distT="114300" distB="114300" distL="114300" distR="114300">
            <wp:extent cx="6210300" cy="1663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i/>
          <w:iCs/>
          <w:color w:val="1F1F1F"/>
          <w:sz w:val="24"/>
          <w:szCs w:val="24"/>
        </w:rPr>
        <w:t>Nr</w:t>
      </w:r>
      <w:proofErr w:type="spellEnd"/>
      <w:r>
        <w:rPr>
          <w:i/>
          <w:iCs/>
          <w:color w:val="1F1F1F"/>
          <w:sz w:val="24"/>
          <w:szCs w:val="24"/>
        </w:rPr>
        <w:t xml:space="preserve">. </w:t>
      </w:r>
      <w:proofErr w:type="spellStart"/>
      <w:r>
        <w:rPr>
          <w:i/>
          <w:iCs/>
          <w:color w:val="1F1F1F"/>
          <w:sz w:val="24"/>
          <w:szCs w:val="24"/>
        </w:rPr>
        <w:t>Legitimatie</w:t>
      </w:r>
      <w:proofErr w:type="spellEnd"/>
      <w:r>
        <w:rPr>
          <w:i/>
          <w:iCs/>
          <w:color w:val="1F1F1F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……………………</w:t>
      </w:r>
    </w:p>
    <w:p w:rsidR="005E5A98" w:rsidRDefault="009B5E95">
      <w:pPr>
        <w:pStyle w:val="Heading3"/>
        <w:keepNext w:val="0"/>
        <w:keepLines w:val="0"/>
        <w:spacing w:line="276" w:lineRule="auto"/>
        <w:jc w:val="center"/>
        <w:rPr>
          <w:i/>
          <w:iCs/>
          <w:color w:val="1F1F1F"/>
          <w:sz w:val="26"/>
          <w:szCs w:val="26"/>
        </w:rPr>
      </w:pPr>
      <w:bookmarkStart w:id="0" w:name="_heading=h.t64cms8l07ve" w:colFirst="0" w:colLast="0"/>
      <w:bookmarkEnd w:id="0"/>
      <w:r>
        <w:rPr>
          <w:i/>
          <w:iCs/>
          <w:color w:val="1F1F1F"/>
          <w:sz w:val="26"/>
          <w:szCs w:val="26"/>
        </w:rPr>
        <w:t>CERERE DE LEGITIMARE SPORTIV</w:t>
      </w:r>
    </w:p>
    <w:p w:rsidR="005E5A98" w:rsidRDefault="005E5A98"/>
    <w:p w:rsidR="005E5A98" w:rsidRDefault="009B5E95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DISCIPLINA SOLICITATĂ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Patinaj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Artistic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  <w:t xml:space="preserve">[ ]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Patinaj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Viteză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  <w:t xml:space="preserve"> [ ] Short-Track</w:t>
      </w:r>
    </w:p>
    <w:p w:rsidR="005E5A98" w:rsidRDefault="009B5E95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bookmarkStart w:id="1" w:name="_heading=h.8awits8kkcug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I. DATELE PERSONALE ALE SPORTIVULUI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Nume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: ……………………………..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Prenume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: …………………………………………………… CNP:……………………………….Data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nașterii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: ……………………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Domiciliul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(Str.,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., bl., et., ap.,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localitate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judet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): ……………………………………………………………………………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Telefon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:…………………………………………E-mail:……………………………………………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  <w:t>Mama (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Nume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Prenume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): …………………………………………………………………………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Tatăl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Nume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Prenume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): ……………………………………………………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……..………………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  <w:t xml:space="preserve">Date contact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parinti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sportivi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minori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u w:val="single"/>
        </w:rPr>
        <w:br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Tel:…………………………………………  E-mail: ………………………………………………</w:t>
      </w:r>
    </w:p>
    <w:p w:rsidR="005E5A98" w:rsidRDefault="009B5E95">
      <w:pPr>
        <w:spacing w:before="240" w:after="240" w:line="216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Antrenor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Nume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Prenume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):  …………………………………...…………………………………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  <w:t>Tel:…………………………………………  E-mail: ………………………………………………</w:t>
      </w:r>
    </w:p>
    <w:p w:rsidR="005E5A98" w:rsidRDefault="009B5E95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II. LEGITIMARE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prezenta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vă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rog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mi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aprobați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legitimarea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clubul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:………………………………… ………………...………………………………………, din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localitatea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…………………………….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III. ANGAJAMENT DE INTEGRITATE, ETICĂ, ANTI-DOPING ȘI GDPR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Subsemnatul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/a,…………………………………………………, in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calitate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sportiv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declar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oficial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luarea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cunoștinț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acceptarea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supunerea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necondiționată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față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Statutului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Regulamentului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Organizare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Funcționare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(ROF) al FRP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Codului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Etic.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angajez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ferm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următoarele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:</w:t>
      </w:r>
    </w:p>
    <w:p w:rsidR="005E5A98" w:rsidRDefault="009B5E95">
      <w:pPr>
        <w:numPr>
          <w:ilvl w:val="0"/>
          <w:numId w:val="1"/>
        </w:numPr>
        <w:spacing w:before="240" w:after="0" w:line="216" w:lineRule="auto"/>
        <w:jc w:val="both"/>
        <w:rPr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Safeguarding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Protecția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Sportivilor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oblig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respect cu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strictețe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politicile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Safeguarding.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voi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comporta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cu respect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fair-play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față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colegi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antrenori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adversari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voi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avea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niciun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comportament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tip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abuziv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fizic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emoțional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sexual)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hărțuire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oblig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raportez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imediat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Ofițerului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Safeguarding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orice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situație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abuz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care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sunt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martor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(ă)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victimă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.</w:t>
      </w:r>
    </w:p>
    <w:p w:rsidR="005E5A98" w:rsidRDefault="009B5E95">
      <w:pPr>
        <w:numPr>
          <w:ilvl w:val="0"/>
          <w:numId w:val="1"/>
        </w:numPr>
        <w:spacing w:after="0" w:line="216" w:lineRule="auto"/>
        <w:jc w:val="both"/>
        <w:rPr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Anti-Doping (WADA / ANAD):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oblig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respect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normele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Agenției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Mondiale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Anti-Doping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ANAD. Nu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voi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consuma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utiliza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deține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substanțe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interzise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voi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folosi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interzise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Sunt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acord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fiu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supus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testărilor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anti-doping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competiție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afara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acesteia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notificare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prealabilă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recunosc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principiul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răspunderii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stricte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propriul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organism. </w:t>
      </w:r>
    </w:p>
    <w:p w:rsidR="005E5A98" w:rsidRDefault="009B5E95">
      <w:pPr>
        <w:numPr>
          <w:ilvl w:val="0"/>
          <w:numId w:val="1"/>
        </w:numPr>
        <w:spacing w:after="0" w:line="216" w:lineRule="auto"/>
        <w:jc w:val="both"/>
        <w:rPr>
          <w:color w:val="1F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Prevenirea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Manipulării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Competițiilor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oblig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particip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pariuri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sportive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legate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competițiile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patinaj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direct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interpuși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nu accept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ofer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avantaje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influența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mod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corupt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rezultatul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vreunei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competiții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(Match-Fixing).</w:t>
      </w:r>
    </w:p>
    <w:p w:rsidR="005E5A98" w:rsidRDefault="009B5E95">
      <w:pPr>
        <w:numPr>
          <w:ilvl w:val="0"/>
          <w:numId w:val="1"/>
        </w:numPr>
        <w:spacing w:after="0" w:line="216" w:lineRule="auto"/>
        <w:jc w:val="both"/>
        <w:rPr>
          <w:color w:val="1F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Integritate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Raportare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oblig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informez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FRP,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scris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termen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max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imum 48 de ore, cu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privire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orice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incident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integritate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conflict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interese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declanșarea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oricărei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anchete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oficiale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penale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disciplinare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sunt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implicat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(ă).</w:t>
      </w:r>
    </w:p>
    <w:p w:rsidR="005E5A98" w:rsidRDefault="009B5E95">
      <w:pPr>
        <w:numPr>
          <w:ilvl w:val="0"/>
          <w:numId w:val="1"/>
        </w:numPr>
        <w:spacing w:after="0" w:line="216" w:lineRule="auto"/>
        <w:jc w:val="both"/>
        <w:rPr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GDPR: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Îmi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exprim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acordul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conform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Regulamentului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(UE) 2016/679,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prelucrar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datelor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mele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caracter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personal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scopul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legitimării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publicarea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numelui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rezultatelor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clasamentele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oficiale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site-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FRP,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utilizarea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imaginilor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foto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/video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realizate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lastRenderedPageBreak/>
        <w:t>competiții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transmiterea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datelor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forurile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internaționale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(ISU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World Skate)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exclusiv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scopul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înscrierilor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competiții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externe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.</w:t>
      </w:r>
    </w:p>
    <w:p w:rsidR="005E5A98" w:rsidRDefault="009B5E95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IV. BORDEROU DOCUMENTE ATAȘATE LA CERERE (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bifati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documentele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)</w:t>
      </w:r>
    </w:p>
    <w:p w:rsidR="005E5A98" w:rsidRDefault="009B5E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Fotografie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tip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pasaport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digitala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(JPG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PNG),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rezolutie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mare, format 3x4, fundal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alb</w:t>
      </w:r>
      <w:proofErr w:type="spellEnd"/>
    </w:p>
    <w:p w:rsidR="005E5A98" w:rsidRDefault="009B5E95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naștere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CI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Pașaport</w:t>
      </w:r>
      <w:proofErr w:type="spellEnd"/>
    </w:p>
    <w:p w:rsidR="005E5A98" w:rsidRDefault="009B5E9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Adeverinta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medic</w:t>
      </w:r>
    </w:p>
    <w:p w:rsidR="005E5A98" w:rsidRDefault="005E5A98">
      <w:pPr>
        <w:spacing w:after="240" w:line="21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5A98" w:rsidRDefault="009B5E95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V. DECLARAȚII ȘI SEMNĂTURI OBLIGATORII</w:t>
      </w:r>
    </w:p>
    <w:p w:rsidR="005E5A98" w:rsidRDefault="009B5E95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A. PENTRU SPORTIVII MAJORI (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Peste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18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ani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Declar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datele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furnizate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sunt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reale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. Am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luat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cunoștință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nerespectarea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acestui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angajament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atrage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sancțiuni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disciplinare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legale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  <w:t xml:space="preserve">Data: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  <w:t xml:space="preserve">……………………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Semnătură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Sportiv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Major: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  <w:t>……………………</w:t>
      </w:r>
    </w:p>
    <w:p w:rsidR="005E5A98" w:rsidRDefault="005E5A98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5E5A98" w:rsidRDefault="009B5E95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B. SECȚIUNE OBLIGATORIE PENTRU SPORTIVII MINORI (Sub 18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) – CONSIMȚĂMÂNT INTEGRAL: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Subsemnatul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/a, ………………………………………………………………,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având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calitatea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părinte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tutore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legal al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sportivului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minor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menționat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sus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declar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următoarele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:</w:t>
      </w:r>
    </w:p>
    <w:p w:rsidR="005E5A98" w:rsidRDefault="009B5E95">
      <w:pPr>
        <w:numPr>
          <w:ilvl w:val="0"/>
          <w:numId w:val="2"/>
        </w:numPr>
        <w:spacing w:before="240" w:after="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Sunt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acord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legitimarea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minorului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clubul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solicitat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confirm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acceptarea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evederilor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Secțiunea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III. </w:t>
      </w:r>
    </w:p>
    <w:p w:rsidR="005E5A98" w:rsidRDefault="009B5E95">
      <w:pPr>
        <w:numPr>
          <w:ilvl w:val="0"/>
          <w:numId w:val="2"/>
        </w:numPr>
        <w:spacing w:after="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Consimțământ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Anti-Doping: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Îmi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exprim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mod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expres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liber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neechivoc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consimțământul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recoltarea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probe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biologice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urină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sânge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vederea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testării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minorului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agențiile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anti-doping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autorizate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(ANAD,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WADA, ITA, ISU). </w:t>
      </w:r>
    </w:p>
    <w:p w:rsidR="005E5A98" w:rsidRDefault="009B5E95">
      <w:pPr>
        <w:numPr>
          <w:ilvl w:val="0"/>
          <w:numId w:val="2"/>
        </w:numPr>
        <w:spacing w:after="24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Am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luat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cunoștință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am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înțeles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faptul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testarea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poate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avea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loc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atât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competițiilor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sportive („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competiție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”),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cât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afara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acestora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(„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afara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competiției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”),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notificare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prealabilă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ori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câte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ori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necesar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strictă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reglementările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naționale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internaționale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vigoare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referitoare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combaterea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dopajului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sport.</w:t>
      </w:r>
    </w:p>
    <w:p w:rsidR="005E5A98" w:rsidRDefault="009B5E95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Data: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  <w:t xml:space="preserve">……………………………………………….………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Nume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Părinte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Tutore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Legal (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clar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  <w:t xml:space="preserve">……………………………………………….………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Semnătura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  <w:t>….………………………………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</w:t>
      </w:r>
    </w:p>
    <w:p w:rsidR="005E5A98" w:rsidRDefault="005E5A98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5E5A98" w:rsidRDefault="009B5E95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VI. AVIZE ȘI APROBĂRI OFICIALE</w:t>
      </w:r>
    </w:p>
    <w:p w:rsidR="005E5A98" w:rsidRDefault="005E5A98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tbl>
      <w:tblPr>
        <w:tblStyle w:val="Style10"/>
        <w:tblW w:w="97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90"/>
        <w:gridCol w:w="4890"/>
      </w:tblGrid>
      <w:tr w:rsidR="005E5A98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A98" w:rsidRDefault="009B5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AVIZ MEDICAL </w:t>
            </w:r>
          </w:p>
          <w:p w:rsidR="005E5A98" w:rsidRDefault="009B5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Sportivul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ESTE / NU ESTE apt </w:t>
            </w:r>
          </w:p>
          <w:p w:rsidR="005E5A98" w:rsidRDefault="009B5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sportivă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  <w:p w:rsidR="005E5A98" w:rsidRDefault="005E5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  <w:p w:rsidR="005E5A98" w:rsidRDefault="009B5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Semnătură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parafă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medic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familie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A98" w:rsidRDefault="009B5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Denumire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Club: …………………………………………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Nume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Prenume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Funcție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Reprezentant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 …………………………………………</w:t>
            </w:r>
          </w:p>
          <w:p w:rsidR="005E5A98" w:rsidRDefault="009B5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Semnătura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Șt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ampila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Clubului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</w:p>
        </w:tc>
      </w:tr>
    </w:tbl>
    <w:p w:rsidR="005E5A98" w:rsidRDefault="005E5A98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</w:p>
    <w:p w:rsidR="005E5A98" w:rsidRDefault="005E5A98">
      <w:pPr>
        <w:spacing w:before="240" w:after="240" w:line="216" w:lineRule="auto"/>
        <w:jc w:val="both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</w:p>
    <w:p w:rsidR="005E5A98" w:rsidRDefault="009B5E95">
      <w:pPr>
        <w:spacing w:before="240" w:after="240" w:line="276" w:lineRule="auto"/>
        <w:ind w:right="5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Notă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:</w:t>
      </w:r>
    </w:p>
    <w:p w:rsidR="005E5A98" w:rsidRDefault="009B5E95">
      <w:pPr>
        <w:numPr>
          <w:ilvl w:val="0"/>
          <w:numId w:val="3"/>
        </w:numPr>
        <w:spacing w:before="240" w:after="0" w:line="276" w:lineRule="auto"/>
        <w:ind w:right="5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Cererea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si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toate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documentele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anexate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semnate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semnatura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electronica, se transmit in format electronic la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adresa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i/>
            <w:iCs/>
            <w:color w:val="1155CC"/>
            <w:sz w:val="18"/>
            <w:szCs w:val="18"/>
            <w:u w:val="single"/>
          </w:rPr>
          <w:t>frpatinaj2018@gmail.com</w:t>
        </w:r>
      </w:hyperlink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Documentele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semnate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semnatura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digitala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certificata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nu se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mai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legalizeaza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.</w:t>
      </w:r>
    </w:p>
    <w:p w:rsidR="005E5A98" w:rsidRDefault="009B5E95">
      <w:pPr>
        <w:numPr>
          <w:ilvl w:val="0"/>
          <w:numId w:val="3"/>
        </w:numPr>
        <w:spacing w:after="0" w:line="276" w:lineRule="auto"/>
        <w:ind w:right="5"/>
        <w:jc w:val="both"/>
        <w:rPr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cazul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in care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documentele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nu se pot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semnatura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digitala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acestea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trimit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18"/>
          <w:szCs w:val="18"/>
          <w:u w:val="single"/>
        </w:rPr>
        <w:t>legalizate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prin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curier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adresa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</w:rPr>
        <w:t>Blv</w:t>
      </w:r>
      <w:proofErr w:type="spellEnd"/>
      <w:r>
        <w:rPr>
          <w:rFonts w:ascii="Arial" w:eastAsia="Arial" w:hAnsi="Arial" w:cs="Arial"/>
          <w:color w:val="0D1F6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</w:rPr>
        <w:t>Chișinău</w:t>
      </w:r>
      <w:proofErr w:type="spellEnd"/>
      <w:r>
        <w:rPr>
          <w:rFonts w:ascii="Arial" w:eastAsia="Arial" w:hAnsi="Arial" w:cs="Arial"/>
          <w:color w:val="0D1F6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</w:rPr>
        <w:t>nr</w:t>
      </w:r>
      <w:proofErr w:type="spellEnd"/>
      <w:r>
        <w:rPr>
          <w:rFonts w:ascii="Arial" w:eastAsia="Arial" w:hAnsi="Arial" w:cs="Arial"/>
          <w:color w:val="0D1F61"/>
          <w:sz w:val="18"/>
          <w:szCs w:val="18"/>
        </w:rPr>
        <w:t xml:space="preserve">. 6-8, Complex </w:t>
      </w:r>
      <w:proofErr w:type="gramStart"/>
      <w:r>
        <w:rPr>
          <w:rFonts w:ascii="Arial" w:eastAsia="Arial" w:hAnsi="Arial" w:cs="Arial"/>
          <w:color w:val="0D1F61"/>
          <w:sz w:val="18"/>
          <w:szCs w:val="18"/>
        </w:rPr>
        <w:t>Miramar,  sector</w:t>
      </w:r>
      <w:proofErr w:type="gramEnd"/>
      <w:r>
        <w:rPr>
          <w:rFonts w:ascii="Arial" w:eastAsia="Arial" w:hAnsi="Arial" w:cs="Arial"/>
          <w:color w:val="0D1F61"/>
          <w:sz w:val="18"/>
          <w:szCs w:val="18"/>
        </w:rPr>
        <w:t xml:space="preserve"> 2, </w:t>
      </w:r>
      <w:proofErr w:type="spellStart"/>
      <w:r>
        <w:rPr>
          <w:rFonts w:ascii="Arial" w:eastAsia="Arial" w:hAnsi="Arial" w:cs="Arial"/>
          <w:color w:val="0D1F61"/>
          <w:sz w:val="18"/>
          <w:szCs w:val="18"/>
        </w:rPr>
        <w:t>București</w:t>
      </w:r>
      <w:proofErr w:type="spellEnd"/>
      <w:r>
        <w:rPr>
          <w:rFonts w:ascii="Arial" w:eastAsia="Arial" w:hAnsi="Arial" w:cs="Arial"/>
          <w:color w:val="0D1F61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dar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se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trimit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obligatoriu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si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sca</w:t>
      </w:r>
      <w:r>
        <w:rPr>
          <w:rFonts w:ascii="Arial" w:eastAsia="Arial" w:hAnsi="Arial" w:cs="Arial"/>
          <w:color w:val="0D1F61"/>
          <w:sz w:val="18"/>
          <w:szCs w:val="18"/>
          <w:u w:val="single"/>
        </w:rPr>
        <w:t>nate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pe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email.</w:t>
      </w:r>
    </w:p>
    <w:p w:rsidR="005E5A98" w:rsidRDefault="009B5E95">
      <w:pPr>
        <w:numPr>
          <w:ilvl w:val="0"/>
          <w:numId w:val="3"/>
        </w:numPr>
        <w:spacing w:after="240" w:line="276" w:lineRule="auto"/>
        <w:ind w:right="5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Plata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taxei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afiliere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  <w:lang w:val="en-US"/>
        </w:rPr>
        <w:t>/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  <w:lang w:val="en-US"/>
        </w:rPr>
        <w:t>legitima</w:t>
      </w:r>
      <w:r w:rsidR="00DB7844">
        <w:rPr>
          <w:rFonts w:ascii="Times New Roman" w:eastAsia="Times New Roman" w:hAnsi="Times New Roman" w:cs="Times New Roman"/>
          <w:i/>
          <w:iCs/>
          <w:sz w:val="18"/>
          <w:szCs w:val="18"/>
          <w:lang w:val="en-US"/>
        </w:rPr>
        <w:t>r</w:t>
      </w:r>
      <w:bookmarkStart w:id="2" w:name="_GoBack"/>
      <w:bookmarkEnd w:id="2"/>
      <w:r>
        <w:rPr>
          <w:rFonts w:ascii="Times New Roman" w:eastAsia="Times New Roman" w:hAnsi="Times New Roman" w:cs="Times New Roman"/>
          <w:i/>
          <w:iCs/>
          <w:sz w:val="18"/>
          <w:szCs w:val="18"/>
          <w:lang w:val="en-US"/>
        </w:rPr>
        <w:t>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efectueaza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termen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de 30 de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zile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emiterea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facturii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.</w:t>
      </w:r>
    </w:p>
    <w:sectPr w:rsidR="005E5A9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1906" w:h="16838"/>
      <w:pgMar w:top="0" w:right="1020" w:bottom="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E95" w:rsidRDefault="009B5E95">
      <w:pPr>
        <w:spacing w:line="240" w:lineRule="auto"/>
      </w:pPr>
      <w:r>
        <w:separator/>
      </w:r>
    </w:p>
  </w:endnote>
  <w:endnote w:type="continuationSeparator" w:id="0">
    <w:p w:rsidR="009B5E95" w:rsidRDefault="009B5E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Budmo Jigglish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1C7964-E283-41B6-B54F-FB8C884D34AF}"/>
    <w:embedBold r:id="rId2" w:fontKey="{C6E0A8CB-FD06-4D6F-B95A-4CB300C5D26A}"/>
    <w:embedItalic r:id="rId3" w:fontKey="{D76BEAD7-FCC9-4401-92B0-CCBFE3B37E3C}"/>
    <w:embedBoldItalic r:id="rId4" w:fontKey="{5DF50790-BCE0-42F2-9511-37EA5BCDDA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B609EAA-4B5B-4DAD-972F-F044BF4A94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453815-B9AF-41FF-A5AB-BEC448A6817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A98" w:rsidRDefault="005E5A98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A98" w:rsidRDefault="005E5A98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E95" w:rsidRDefault="009B5E95">
      <w:pPr>
        <w:spacing w:after="0"/>
      </w:pPr>
      <w:r>
        <w:separator/>
      </w:r>
    </w:p>
  </w:footnote>
  <w:footnote w:type="continuationSeparator" w:id="0">
    <w:p w:rsidR="009B5E95" w:rsidRDefault="009B5E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A98" w:rsidRDefault="005E5A98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A98" w:rsidRDefault="005E5A98">
    <w:pPr>
      <w:tabs>
        <w:tab w:val="center" w:pos="4680"/>
        <w:tab w:val="right" w:pos="9360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A98" w:rsidRDefault="005E5A98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092B84"/>
    <w:multiLevelType w:val="multilevel"/>
    <w:tmpl w:val="CF092B8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98"/>
    <w:rsid w:val="005E5A98"/>
    <w:rsid w:val="009B5E95"/>
    <w:rsid w:val="00DB7844"/>
    <w:rsid w:val="3EB2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53B93"/>
  <w15:docId w15:val="{02B2BCBD-80EB-4FD0-9838-00CEDC0C6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qFormat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rpatinaj2018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/ZZH0DFXYnS1MfR+oljEozmtTQ==">CgMxLjAyDmgudDY0Y21zOGwwN3ZlMg5oLjhhd2l0czhra2N1ZzgAciExOW5wLUNYb1JRTTZZWHBJOHYtUjh0Y09PNE9NRTU3Uko=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796</Words>
  <Characters>4543</Characters>
  <Application>Microsoft Office Word</Application>
  <DocSecurity>0</DocSecurity>
  <Lines>37</Lines>
  <Paragraphs>10</Paragraphs>
  <ScaleCrop>false</ScaleCrop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Georgiana</dc:creator>
  <cp:lastModifiedBy>Georgiana</cp:lastModifiedBy>
  <cp:revision>3</cp:revision>
  <dcterms:created xsi:type="dcterms:W3CDTF">2026-06-11T13:05:00Z</dcterms:created>
  <dcterms:modified xsi:type="dcterms:W3CDTF">2026-06-11T13:08:00Z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1033-12.1.0.26880</vt:lpwstr>
  </property>
  <property fmtid="{D5CDD505-2E9C-101B-9397-08002B2CF9AE}" pid="3" name="ICV">
    <vt:lpwstr>C2DC000F82CE42E0803FD577DFD60E3D_13</vt:lpwstr>
  </property>
  <property fmtid="{D5CDD505-2E9C-101B-9397-08002B2CF9AE}" pid="4" name="KSOTemplateDocerSaveRecord">
    <vt:lpwstr>eyJoZGlkIjoiNWZlMGY5MzdiODA3ZDg3M2ZjYzU1ZDcyNmZiYmJmZjEifQ==</vt:lpwstr>
  </property>
</Properties>
</file>